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219AE" w14:textId="65B8771D" w:rsidR="008D0EB0" w:rsidRPr="00356850" w:rsidRDefault="008D0EB0" w:rsidP="008142D3">
      <w:pPr>
        <w:pStyle w:val="ListParagraph"/>
        <w:autoSpaceDE w:val="0"/>
        <w:autoSpaceDN w:val="0"/>
        <w:adjustRightInd w:val="0"/>
        <w:rPr>
          <w:rFonts w:cs="Arial"/>
          <w:szCs w:val="24"/>
        </w:rPr>
      </w:pPr>
      <w:bookmarkStart w:id="0" w:name="_Hlk496881541"/>
    </w:p>
    <w:tbl>
      <w:tblPr>
        <w:tblStyle w:val="TableGrid"/>
        <w:tblW w:w="0" w:type="auto"/>
        <w:tblLook w:val="04A0" w:firstRow="1" w:lastRow="0" w:firstColumn="1" w:lastColumn="0" w:noHBand="0" w:noVBand="1"/>
      </w:tblPr>
      <w:tblGrid>
        <w:gridCol w:w="6663"/>
        <w:gridCol w:w="1559"/>
        <w:gridCol w:w="1825"/>
      </w:tblGrid>
      <w:tr w:rsidR="00DF4FA2" w:rsidRPr="00701AFA" w14:paraId="57E53BFF" w14:textId="77777777" w:rsidTr="000A299E">
        <w:tc>
          <w:tcPr>
            <w:tcW w:w="6663" w:type="dxa"/>
            <w:vMerge w:val="restart"/>
            <w:tcBorders>
              <w:top w:val="nil"/>
              <w:left w:val="nil"/>
            </w:tcBorders>
            <w:vAlign w:val="center"/>
          </w:tcPr>
          <w:p w14:paraId="2073BF89" w14:textId="35BEFFED" w:rsidR="00DF4FA2" w:rsidRPr="00356850" w:rsidRDefault="00DF4FA2" w:rsidP="0011647D">
            <w:pPr>
              <w:rPr>
                <w:rFonts w:eastAsia="Times New Roman" w:cs="Arial"/>
                <w:b/>
                <w:color w:val="003399"/>
                <w:sz w:val="24"/>
                <w:szCs w:val="24"/>
              </w:rPr>
            </w:pPr>
            <w:bookmarkStart w:id="1" w:name="_Hlk496710076"/>
            <w:bookmarkEnd w:id="0"/>
            <w:r w:rsidRPr="00356850">
              <w:rPr>
                <w:rFonts w:eastAsia="Times New Roman" w:cs="Arial"/>
                <w:b/>
                <w:color w:val="003399"/>
                <w:sz w:val="24"/>
                <w:szCs w:val="24"/>
              </w:rPr>
              <w:t>Complaints form</w:t>
            </w:r>
          </w:p>
        </w:tc>
        <w:tc>
          <w:tcPr>
            <w:tcW w:w="3384" w:type="dxa"/>
            <w:gridSpan w:val="2"/>
            <w:shd w:val="clear" w:color="auto" w:fill="auto"/>
            <w:vAlign w:val="center"/>
          </w:tcPr>
          <w:p w14:paraId="1387B2DB" w14:textId="77777777" w:rsidR="00DF4FA2" w:rsidRPr="00841ACB" w:rsidRDefault="00DF4FA2" w:rsidP="0037758B">
            <w:pPr>
              <w:jc w:val="center"/>
              <w:rPr>
                <w:rFonts w:eastAsia="Times New Roman" w:cs="Tahoma"/>
                <w:bCs/>
                <w:sz w:val="20"/>
                <w:szCs w:val="20"/>
              </w:rPr>
            </w:pPr>
            <w:r w:rsidRPr="00841ACB">
              <w:rPr>
                <w:rFonts w:cs="Tahoma"/>
                <w:bCs/>
                <w:sz w:val="20"/>
                <w:szCs w:val="20"/>
              </w:rPr>
              <w:t>FOR CENTRE USE ONLY</w:t>
            </w:r>
          </w:p>
        </w:tc>
      </w:tr>
      <w:tr w:rsidR="00DF4FA2" w:rsidRPr="00701AFA" w14:paraId="50ADDEE2" w14:textId="77777777" w:rsidTr="000A299E">
        <w:trPr>
          <w:trHeight w:val="423"/>
        </w:trPr>
        <w:tc>
          <w:tcPr>
            <w:tcW w:w="6663" w:type="dxa"/>
            <w:vMerge/>
            <w:tcBorders>
              <w:left w:val="nil"/>
              <w:bottom w:val="nil"/>
            </w:tcBorders>
          </w:tcPr>
          <w:p w14:paraId="103B8792" w14:textId="77777777" w:rsidR="00DF4FA2" w:rsidRPr="00701AFA" w:rsidRDefault="00DF4FA2" w:rsidP="001E172B">
            <w:pPr>
              <w:spacing w:line="276" w:lineRule="auto"/>
              <w:rPr>
                <w:rFonts w:eastAsia="Times New Roman" w:cs="Arial"/>
                <w:sz w:val="20"/>
                <w:szCs w:val="20"/>
              </w:rPr>
            </w:pPr>
          </w:p>
        </w:tc>
        <w:tc>
          <w:tcPr>
            <w:tcW w:w="1559" w:type="dxa"/>
            <w:shd w:val="clear" w:color="auto" w:fill="F2F2F2" w:themeFill="background1" w:themeFillShade="F2"/>
            <w:vAlign w:val="center"/>
          </w:tcPr>
          <w:p w14:paraId="56CCAF06" w14:textId="77777777" w:rsidR="00DF4FA2" w:rsidRPr="00841ACB" w:rsidRDefault="00DF4FA2" w:rsidP="0037758B">
            <w:pPr>
              <w:rPr>
                <w:rFonts w:eastAsia="Times New Roman" w:cs="Tahoma"/>
                <w:sz w:val="20"/>
                <w:szCs w:val="20"/>
              </w:rPr>
            </w:pPr>
            <w:r w:rsidRPr="00841ACB">
              <w:rPr>
                <w:rFonts w:cs="Tahoma"/>
                <w:sz w:val="20"/>
                <w:szCs w:val="20"/>
              </w:rPr>
              <w:t>Date received</w:t>
            </w:r>
          </w:p>
        </w:tc>
        <w:tc>
          <w:tcPr>
            <w:tcW w:w="1825" w:type="dxa"/>
          </w:tcPr>
          <w:p w14:paraId="056361DC" w14:textId="77777777" w:rsidR="00DF4FA2" w:rsidRPr="00841ACB" w:rsidRDefault="00DF4FA2" w:rsidP="0037758B">
            <w:pPr>
              <w:rPr>
                <w:rFonts w:eastAsia="Times New Roman" w:cs="Tahoma"/>
                <w:b/>
                <w:color w:val="003399"/>
              </w:rPr>
            </w:pPr>
          </w:p>
        </w:tc>
      </w:tr>
      <w:tr w:rsidR="00DF4FA2" w:rsidRPr="00701AFA" w14:paraId="7CC53C1B" w14:textId="77777777" w:rsidTr="000A299E">
        <w:trPr>
          <w:trHeight w:val="234"/>
        </w:trPr>
        <w:tc>
          <w:tcPr>
            <w:tcW w:w="6663" w:type="dxa"/>
            <w:tcBorders>
              <w:top w:val="nil"/>
              <w:left w:val="nil"/>
              <w:bottom w:val="nil"/>
            </w:tcBorders>
            <w:vAlign w:val="bottom"/>
          </w:tcPr>
          <w:p w14:paraId="394C5327" w14:textId="07A9C4E1" w:rsidR="00DF4FA2" w:rsidRPr="00701AFA" w:rsidRDefault="0045187F" w:rsidP="0045187F">
            <w:pPr>
              <w:spacing w:after="0" w:line="276" w:lineRule="auto"/>
              <w:rPr>
                <w:rFonts w:cs="Arial"/>
                <w:szCs w:val="24"/>
              </w:rPr>
            </w:pPr>
            <w:r w:rsidRPr="00701AFA">
              <w:rPr>
                <w:rFonts w:eastAsia="Times New Roman" w:cs="Arial"/>
                <w:sz w:val="20"/>
                <w:szCs w:val="20"/>
              </w:rPr>
              <w:t>Please tick box to indicate the nature of your complaint</w:t>
            </w:r>
            <w:r w:rsidR="00955D26">
              <w:rPr>
                <w:rFonts w:eastAsia="Times New Roman" w:cs="Arial"/>
                <w:sz w:val="20"/>
                <w:szCs w:val="20"/>
              </w:rPr>
              <w:t>.</w:t>
            </w:r>
          </w:p>
        </w:tc>
        <w:tc>
          <w:tcPr>
            <w:tcW w:w="1559" w:type="dxa"/>
            <w:shd w:val="clear" w:color="auto" w:fill="F2F2F2" w:themeFill="background1" w:themeFillShade="F2"/>
            <w:vAlign w:val="center"/>
          </w:tcPr>
          <w:p w14:paraId="401ECAD9" w14:textId="77777777" w:rsidR="00DF4FA2" w:rsidRPr="00841ACB" w:rsidRDefault="00DF4FA2" w:rsidP="0045187F">
            <w:pPr>
              <w:rPr>
                <w:rFonts w:cs="Tahoma"/>
                <w:sz w:val="20"/>
                <w:szCs w:val="20"/>
              </w:rPr>
            </w:pPr>
            <w:r w:rsidRPr="00841ACB">
              <w:rPr>
                <w:rFonts w:cs="Tahoma"/>
                <w:sz w:val="20"/>
                <w:szCs w:val="20"/>
              </w:rPr>
              <w:t xml:space="preserve">Reference No. </w:t>
            </w:r>
          </w:p>
        </w:tc>
        <w:tc>
          <w:tcPr>
            <w:tcW w:w="1825" w:type="dxa"/>
          </w:tcPr>
          <w:p w14:paraId="7858ABD6" w14:textId="77777777" w:rsidR="00DF4FA2" w:rsidRPr="00841ACB" w:rsidRDefault="00DF4FA2" w:rsidP="0045187F">
            <w:pPr>
              <w:rPr>
                <w:rFonts w:eastAsia="Times New Roman" w:cs="Tahoma"/>
                <w:b/>
                <w:color w:val="003399"/>
              </w:rPr>
            </w:pPr>
          </w:p>
        </w:tc>
      </w:tr>
    </w:tbl>
    <w:p w14:paraId="7826F10E" w14:textId="594E0D89" w:rsidR="009223EE" w:rsidRPr="00701AFA" w:rsidRDefault="008B50BC" w:rsidP="009223EE">
      <w:pPr>
        <w:pStyle w:val="ListParagraph"/>
        <w:numPr>
          <w:ilvl w:val="0"/>
          <w:numId w:val="18"/>
        </w:numPr>
        <w:spacing w:line="276" w:lineRule="auto"/>
        <w:ind w:left="567" w:hanging="425"/>
        <w:rPr>
          <w:rFonts w:cs="Arial"/>
          <w:szCs w:val="24"/>
        </w:rPr>
      </w:pPr>
      <w:bookmarkStart w:id="2" w:name="_Hlk496881903"/>
      <w:r w:rsidRPr="00701AFA">
        <w:rPr>
          <w:rFonts w:cs="Arial"/>
          <w:szCs w:val="24"/>
        </w:rPr>
        <w:t>Complaint against the centre’s delivery of a qualification</w:t>
      </w:r>
    </w:p>
    <w:bookmarkEnd w:id="2"/>
    <w:p w14:paraId="419C8152" w14:textId="04E5DCA4" w:rsidR="008B50BC" w:rsidRPr="00701AFA" w:rsidRDefault="008B50BC" w:rsidP="009223EE">
      <w:pPr>
        <w:pStyle w:val="ListParagraph"/>
        <w:numPr>
          <w:ilvl w:val="0"/>
          <w:numId w:val="18"/>
        </w:numPr>
        <w:spacing w:line="276" w:lineRule="auto"/>
        <w:ind w:left="567" w:hanging="425"/>
        <w:rPr>
          <w:rFonts w:cs="Arial"/>
          <w:szCs w:val="24"/>
        </w:rPr>
      </w:pPr>
      <w:r w:rsidRPr="00701AFA">
        <w:rPr>
          <w:rFonts w:eastAsia="Times New Roman" w:cs="Arial"/>
          <w:szCs w:val="24"/>
        </w:rPr>
        <w:t>Complaint against the centre’s administration of a qualification</w:t>
      </w: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4678"/>
        <w:gridCol w:w="5364"/>
      </w:tblGrid>
      <w:tr w:rsidR="00B34D3B" w:rsidRPr="00701AFA" w14:paraId="01D9248F" w14:textId="77777777" w:rsidTr="00B24DDD">
        <w:trPr>
          <w:cantSplit/>
          <w:trHeight w:val="455"/>
          <w:tblHeader/>
        </w:trPr>
        <w:tc>
          <w:tcPr>
            <w:tcW w:w="2329" w:type="pct"/>
            <w:shd w:val="clear" w:color="auto" w:fill="C6D9F1" w:themeFill="text2" w:themeFillTint="33"/>
            <w:vAlign w:val="center"/>
          </w:tcPr>
          <w:bookmarkEnd w:id="1"/>
          <w:p w14:paraId="2C19F9BC" w14:textId="55C4ACCA" w:rsidR="00B34D3B" w:rsidRPr="00841ACB" w:rsidRDefault="00B34D3B" w:rsidP="0045187F">
            <w:pPr>
              <w:rPr>
                <w:rFonts w:eastAsia="Times New Roman" w:cs="Tahoma"/>
                <w:sz w:val="20"/>
                <w:szCs w:val="20"/>
              </w:rPr>
            </w:pPr>
            <w:r w:rsidRPr="00841ACB">
              <w:rPr>
                <w:rFonts w:eastAsia="Times New Roman" w:cs="Tahoma"/>
                <w:sz w:val="20"/>
                <w:szCs w:val="20"/>
              </w:rPr>
              <w:t>Name of complainant</w:t>
            </w:r>
          </w:p>
        </w:tc>
        <w:tc>
          <w:tcPr>
            <w:tcW w:w="2671" w:type="pct"/>
            <w:shd w:val="clear" w:color="auto" w:fill="auto"/>
            <w:vAlign w:val="center"/>
          </w:tcPr>
          <w:p w14:paraId="32A51310" w14:textId="7EE3A0C2" w:rsidR="00B34D3B" w:rsidRPr="00F652E2" w:rsidRDefault="00B34D3B" w:rsidP="0045187F">
            <w:pPr>
              <w:rPr>
                <w:rFonts w:eastAsia="Times New Roman" w:cs="Tahoma"/>
                <w:b/>
                <w:color w:val="FFFFFF" w:themeColor="background1"/>
              </w:rPr>
            </w:pPr>
          </w:p>
        </w:tc>
      </w:tr>
      <w:tr w:rsidR="00B34D3B" w:rsidRPr="00701AFA" w14:paraId="41C30278" w14:textId="77777777" w:rsidTr="00B24DDD">
        <w:trPr>
          <w:cantSplit/>
          <w:trHeight w:val="350"/>
          <w:tblHeader/>
        </w:trPr>
        <w:tc>
          <w:tcPr>
            <w:tcW w:w="2329" w:type="pct"/>
            <w:shd w:val="clear" w:color="auto" w:fill="C6D9F1" w:themeFill="text2" w:themeFillTint="33"/>
            <w:vAlign w:val="center"/>
          </w:tcPr>
          <w:p w14:paraId="72EBA7EF" w14:textId="67F4650C" w:rsidR="00B34D3B" w:rsidRPr="00841ACB" w:rsidRDefault="00860AF6" w:rsidP="0045187F">
            <w:pPr>
              <w:rPr>
                <w:rFonts w:eastAsia="Times New Roman" w:cs="Tahoma"/>
                <w:sz w:val="18"/>
                <w:szCs w:val="18"/>
              </w:rPr>
            </w:pPr>
            <w:r w:rsidRPr="00841ACB">
              <w:rPr>
                <w:rFonts w:eastAsia="Times New Roman" w:cs="Tahoma"/>
                <w:sz w:val="20"/>
                <w:szCs w:val="20"/>
              </w:rPr>
              <w:t>Candidate</w:t>
            </w:r>
            <w:r w:rsidR="00B34D3B" w:rsidRPr="00841ACB">
              <w:rPr>
                <w:rFonts w:eastAsia="Times New Roman" w:cs="Tahoma"/>
                <w:sz w:val="20"/>
                <w:szCs w:val="20"/>
              </w:rPr>
              <w:t xml:space="preserve"> name</w:t>
            </w:r>
            <w:r w:rsidR="00B34D3B" w:rsidRPr="00841ACB">
              <w:rPr>
                <w:rFonts w:eastAsia="Times New Roman" w:cs="Tahoma"/>
                <w:sz w:val="18"/>
                <w:szCs w:val="18"/>
              </w:rPr>
              <w:t xml:space="preserve"> </w:t>
            </w:r>
            <w:r w:rsidR="00B24DDD">
              <w:rPr>
                <w:rFonts w:eastAsia="Times New Roman" w:cs="Tahoma"/>
                <w:sz w:val="18"/>
                <w:szCs w:val="18"/>
              </w:rPr>
              <w:t>(</w:t>
            </w:r>
            <w:r w:rsidR="00B34D3B" w:rsidRPr="00841ACB">
              <w:rPr>
                <w:rFonts w:eastAsia="Times New Roman" w:cs="Tahoma"/>
                <w:sz w:val="18"/>
                <w:szCs w:val="18"/>
              </w:rPr>
              <w:t>if different to complainant</w:t>
            </w:r>
            <w:r w:rsidR="00B24DDD">
              <w:rPr>
                <w:rFonts w:eastAsia="Times New Roman" w:cs="Tahoma"/>
                <w:sz w:val="18"/>
                <w:szCs w:val="18"/>
              </w:rPr>
              <w:t>)</w:t>
            </w:r>
          </w:p>
        </w:tc>
        <w:tc>
          <w:tcPr>
            <w:tcW w:w="2671" w:type="pct"/>
            <w:shd w:val="clear" w:color="auto" w:fill="auto"/>
            <w:vAlign w:val="center"/>
          </w:tcPr>
          <w:p w14:paraId="60373A43" w14:textId="44FC373A" w:rsidR="00B34D3B" w:rsidRPr="00F652E2" w:rsidRDefault="00B34D3B" w:rsidP="0045187F">
            <w:pPr>
              <w:rPr>
                <w:rFonts w:eastAsia="Times New Roman" w:cs="Tahoma"/>
                <w:b/>
                <w:color w:val="FFFFFF" w:themeColor="background1"/>
              </w:rPr>
            </w:pPr>
          </w:p>
        </w:tc>
      </w:tr>
      <w:tr w:rsidR="008B50BC" w:rsidRPr="00701AFA" w14:paraId="1734DF05" w14:textId="77777777" w:rsidTr="000A299E">
        <w:trPr>
          <w:trHeight w:val="110"/>
          <w:tblHeader/>
        </w:trPr>
        <w:tc>
          <w:tcPr>
            <w:tcW w:w="5000" w:type="pct"/>
            <w:gridSpan w:val="2"/>
            <w:tcBorders>
              <w:bottom w:val="single" w:sz="4" w:space="0" w:color="auto"/>
            </w:tcBorders>
            <w:shd w:val="clear" w:color="auto" w:fill="auto"/>
          </w:tcPr>
          <w:p w14:paraId="36D2C918" w14:textId="15095A5F" w:rsidR="008B3A4E" w:rsidRPr="00841ACB" w:rsidRDefault="008B50BC" w:rsidP="006B14BE">
            <w:pPr>
              <w:jc w:val="both"/>
              <w:rPr>
                <w:rFonts w:cs="Tahoma"/>
                <w:bCs/>
                <w:sz w:val="20"/>
                <w:szCs w:val="20"/>
              </w:rPr>
            </w:pPr>
            <w:r w:rsidRPr="00841ACB">
              <w:rPr>
                <w:rFonts w:eastAsia="Times New Roman" w:cs="Tahoma"/>
                <w:bCs/>
                <w:sz w:val="20"/>
                <w:szCs w:val="20"/>
              </w:rPr>
              <w:t xml:space="preserve">Please state the grounds for your </w:t>
            </w:r>
            <w:r w:rsidR="00086102" w:rsidRPr="00841ACB">
              <w:rPr>
                <w:rFonts w:eastAsia="Times New Roman" w:cs="Tahoma"/>
                <w:bCs/>
                <w:sz w:val="20"/>
                <w:szCs w:val="20"/>
              </w:rPr>
              <w:t>complaint</w:t>
            </w:r>
            <w:r w:rsidRPr="00841ACB">
              <w:rPr>
                <w:rFonts w:eastAsia="Times New Roman" w:cs="Tahoma"/>
                <w:bCs/>
                <w:sz w:val="20"/>
                <w:szCs w:val="20"/>
              </w:rPr>
              <w:t xml:space="preserve"> </w:t>
            </w:r>
            <w:r w:rsidR="009853DC" w:rsidRPr="00841ACB">
              <w:rPr>
                <w:rFonts w:eastAsia="Times New Roman" w:cs="Tahoma"/>
                <w:bCs/>
                <w:sz w:val="20"/>
                <w:szCs w:val="20"/>
              </w:rPr>
              <w:t>below</w:t>
            </w:r>
            <w:r w:rsidR="00A53D5C" w:rsidRPr="00841ACB">
              <w:rPr>
                <w:rFonts w:eastAsia="Times New Roman" w:cs="Tahoma"/>
                <w:bCs/>
                <w:sz w:val="20"/>
                <w:szCs w:val="20"/>
              </w:rPr>
              <w:t>:</w:t>
            </w:r>
          </w:p>
          <w:p w14:paraId="621CD5A4" w14:textId="389F85D7" w:rsidR="008B50BC" w:rsidRPr="00841ACB" w:rsidRDefault="008B50BC" w:rsidP="001E172B">
            <w:pPr>
              <w:spacing w:line="276" w:lineRule="auto"/>
              <w:jc w:val="both"/>
              <w:rPr>
                <w:rFonts w:eastAsia="Times New Roman" w:cs="Tahoma"/>
                <w:sz w:val="20"/>
                <w:szCs w:val="20"/>
              </w:rPr>
            </w:pPr>
          </w:p>
          <w:p w14:paraId="5ADE58AE" w14:textId="1EFCE14E" w:rsidR="006B14BE" w:rsidRPr="00841ACB" w:rsidRDefault="006B14BE" w:rsidP="001E172B">
            <w:pPr>
              <w:spacing w:line="276" w:lineRule="auto"/>
              <w:jc w:val="both"/>
              <w:rPr>
                <w:rFonts w:eastAsia="Times New Roman" w:cs="Tahoma"/>
                <w:sz w:val="20"/>
                <w:szCs w:val="20"/>
              </w:rPr>
            </w:pPr>
          </w:p>
          <w:p w14:paraId="665C3BDC" w14:textId="7B714E8B" w:rsidR="006B14BE" w:rsidRPr="00841ACB" w:rsidRDefault="006B14BE" w:rsidP="001E172B">
            <w:pPr>
              <w:spacing w:line="276" w:lineRule="auto"/>
              <w:jc w:val="both"/>
              <w:rPr>
                <w:rFonts w:eastAsia="Times New Roman" w:cs="Tahoma"/>
                <w:sz w:val="20"/>
                <w:szCs w:val="20"/>
              </w:rPr>
            </w:pPr>
          </w:p>
          <w:p w14:paraId="44DF32B7" w14:textId="41A97903" w:rsidR="006B14BE" w:rsidRPr="00841ACB" w:rsidRDefault="006B14BE" w:rsidP="001E172B">
            <w:pPr>
              <w:spacing w:line="276" w:lineRule="auto"/>
              <w:jc w:val="both"/>
              <w:rPr>
                <w:rFonts w:eastAsia="Times New Roman" w:cs="Tahoma"/>
                <w:sz w:val="20"/>
                <w:szCs w:val="20"/>
              </w:rPr>
            </w:pPr>
          </w:p>
          <w:p w14:paraId="1D943C76" w14:textId="5AE04292" w:rsidR="006B14BE" w:rsidRPr="00841ACB" w:rsidRDefault="006B14BE" w:rsidP="001E172B">
            <w:pPr>
              <w:spacing w:line="276" w:lineRule="auto"/>
              <w:jc w:val="both"/>
              <w:rPr>
                <w:rFonts w:eastAsia="Times New Roman" w:cs="Tahoma"/>
                <w:sz w:val="20"/>
                <w:szCs w:val="20"/>
              </w:rPr>
            </w:pPr>
          </w:p>
          <w:p w14:paraId="6866D4B8" w14:textId="4BFB9672" w:rsidR="006B14BE" w:rsidRPr="00841ACB" w:rsidRDefault="006B14BE" w:rsidP="001E172B">
            <w:pPr>
              <w:spacing w:line="276" w:lineRule="auto"/>
              <w:jc w:val="both"/>
              <w:rPr>
                <w:rFonts w:eastAsia="Times New Roman" w:cs="Tahoma"/>
                <w:sz w:val="20"/>
                <w:szCs w:val="20"/>
              </w:rPr>
            </w:pPr>
          </w:p>
          <w:p w14:paraId="0DC77A12" w14:textId="6FDE7EF4" w:rsidR="006B14BE" w:rsidRPr="00841ACB" w:rsidRDefault="006B14BE" w:rsidP="001E172B">
            <w:pPr>
              <w:spacing w:line="276" w:lineRule="auto"/>
              <w:jc w:val="both"/>
              <w:rPr>
                <w:rFonts w:eastAsia="Times New Roman" w:cs="Tahoma"/>
                <w:sz w:val="20"/>
                <w:szCs w:val="20"/>
              </w:rPr>
            </w:pPr>
          </w:p>
          <w:p w14:paraId="45B93A85" w14:textId="6E06DF19" w:rsidR="006B14BE" w:rsidRPr="00841ACB" w:rsidRDefault="006B14BE" w:rsidP="001E172B">
            <w:pPr>
              <w:spacing w:line="276" w:lineRule="auto"/>
              <w:jc w:val="both"/>
              <w:rPr>
                <w:rFonts w:eastAsia="Times New Roman" w:cs="Tahoma"/>
                <w:sz w:val="20"/>
                <w:szCs w:val="20"/>
              </w:rPr>
            </w:pPr>
          </w:p>
          <w:p w14:paraId="5F636BC3" w14:textId="042A07B6" w:rsidR="006B14BE" w:rsidRPr="00841ACB" w:rsidRDefault="006B14BE" w:rsidP="001E172B">
            <w:pPr>
              <w:spacing w:line="276" w:lineRule="auto"/>
              <w:jc w:val="both"/>
              <w:rPr>
                <w:rFonts w:eastAsia="Times New Roman" w:cs="Tahoma"/>
                <w:sz w:val="20"/>
                <w:szCs w:val="20"/>
              </w:rPr>
            </w:pPr>
          </w:p>
          <w:p w14:paraId="549A0D36" w14:textId="34F9B88B" w:rsidR="006B14BE" w:rsidRPr="00841ACB" w:rsidRDefault="006B14BE" w:rsidP="001E172B">
            <w:pPr>
              <w:spacing w:line="276" w:lineRule="auto"/>
              <w:jc w:val="both"/>
              <w:rPr>
                <w:rFonts w:eastAsia="Times New Roman" w:cs="Tahoma"/>
                <w:sz w:val="20"/>
                <w:szCs w:val="20"/>
              </w:rPr>
            </w:pPr>
          </w:p>
          <w:p w14:paraId="6B2983DC" w14:textId="32B4872F" w:rsidR="006B14BE" w:rsidRPr="00841ACB" w:rsidRDefault="006B14BE" w:rsidP="001E172B">
            <w:pPr>
              <w:spacing w:line="276" w:lineRule="auto"/>
              <w:jc w:val="both"/>
              <w:rPr>
                <w:rFonts w:eastAsia="Times New Roman" w:cs="Tahoma"/>
                <w:sz w:val="20"/>
                <w:szCs w:val="20"/>
              </w:rPr>
            </w:pPr>
          </w:p>
          <w:p w14:paraId="3607803C" w14:textId="58CF546A" w:rsidR="006B14BE" w:rsidRPr="00841ACB" w:rsidRDefault="006B14BE" w:rsidP="001E172B">
            <w:pPr>
              <w:spacing w:line="276" w:lineRule="auto"/>
              <w:jc w:val="both"/>
              <w:rPr>
                <w:rFonts w:eastAsia="Times New Roman" w:cs="Tahoma"/>
                <w:sz w:val="20"/>
                <w:szCs w:val="20"/>
              </w:rPr>
            </w:pPr>
          </w:p>
          <w:p w14:paraId="6B923B9F" w14:textId="404C0038" w:rsidR="006B14BE" w:rsidRPr="00841ACB" w:rsidRDefault="006B14BE" w:rsidP="001E172B">
            <w:pPr>
              <w:spacing w:line="276" w:lineRule="auto"/>
              <w:jc w:val="both"/>
              <w:rPr>
                <w:rFonts w:eastAsia="Times New Roman" w:cs="Tahoma"/>
                <w:sz w:val="20"/>
                <w:szCs w:val="20"/>
              </w:rPr>
            </w:pPr>
          </w:p>
          <w:p w14:paraId="128EEA7B" w14:textId="619E540C" w:rsidR="006B14BE" w:rsidRPr="00CB2186" w:rsidRDefault="006B14BE" w:rsidP="006B14BE">
            <w:pPr>
              <w:jc w:val="both"/>
              <w:rPr>
                <w:rFonts w:eastAsia="Times New Roman" w:cs="Tahoma"/>
                <w:sz w:val="18"/>
                <w:szCs w:val="18"/>
              </w:rPr>
            </w:pPr>
            <w:r w:rsidRPr="00CB2186">
              <w:rPr>
                <w:rFonts w:cs="Tahoma"/>
                <w:sz w:val="18"/>
                <w:szCs w:val="18"/>
              </w:rPr>
              <w:t xml:space="preserve">If </w:t>
            </w:r>
            <w:r w:rsidRPr="008142D3">
              <w:rPr>
                <w:rFonts w:cs="Tahoma"/>
                <w:sz w:val="18"/>
                <w:szCs w:val="18"/>
              </w:rPr>
              <w:t xml:space="preserve">your </w:t>
            </w:r>
            <w:r w:rsidR="00CB2186" w:rsidRPr="008142D3">
              <w:rPr>
                <w:rFonts w:cs="Tahoma"/>
                <w:sz w:val="18"/>
                <w:szCs w:val="18"/>
              </w:rPr>
              <w:t>grounds are</w:t>
            </w:r>
            <w:r w:rsidRPr="008142D3">
              <w:rPr>
                <w:rFonts w:cs="Tahoma"/>
                <w:sz w:val="18"/>
                <w:szCs w:val="18"/>
              </w:rPr>
              <w:t xml:space="preserve"> </w:t>
            </w:r>
            <w:r w:rsidR="00CB2186" w:rsidRPr="008142D3">
              <w:rPr>
                <w:rFonts w:cs="Tahoma"/>
                <w:sz w:val="18"/>
                <w:szCs w:val="18"/>
              </w:rPr>
              <w:t>lengthy,</w:t>
            </w:r>
            <w:r w:rsidRPr="008142D3">
              <w:rPr>
                <w:rFonts w:cs="Tahoma"/>
                <w:sz w:val="18"/>
                <w:szCs w:val="18"/>
              </w:rPr>
              <w:t xml:space="preserve"> please</w:t>
            </w:r>
            <w:r w:rsidRPr="00CB2186">
              <w:rPr>
                <w:rFonts w:cs="Tahoma"/>
                <w:sz w:val="18"/>
                <w:szCs w:val="18"/>
              </w:rPr>
              <w:t xml:space="preserve"> write as bullet points; please keep to the point and include relevant detail such as dates, names etc. and provide any evidence you may have to support what you say</w:t>
            </w:r>
          </w:p>
          <w:p w14:paraId="0FC62A28" w14:textId="5C6F0C14" w:rsidR="006B14BE" w:rsidRPr="00CB2186" w:rsidRDefault="006B14BE" w:rsidP="006B14BE">
            <w:pPr>
              <w:autoSpaceDE w:val="0"/>
              <w:autoSpaceDN w:val="0"/>
              <w:adjustRightInd w:val="0"/>
              <w:rPr>
                <w:rFonts w:cs="Tahoma"/>
                <w:sz w:val="18"/>
                <w:szCs w:val="18"/>
              </w:rPr>
            </w:pPr>
            <w:r w:rsidRPr="00CB2186">
              <w:rPr>
                <w:rFonts w:cs="Tahoma"/>
                <w:sz w:val="18"/>
                <w:szCs w:val="18"/>
              </w:rPr>
              <w:t xml:space="preserve">Your </w:t>
            </w:r>
            <w:r w:rsidR="00C8705B">
              <w:rPr>
                <w:rFonts w:cs="Tahoma"/>
                <w:sz w:val="18"/>
                <w:szCs w:val="18"/>
              </w:rPr>
              <w:t>complaint</w:t>
            </w:r>
            <w:r w:rsidRPr="00CB2186">
              <w:rPr>
                <w:rFonts w:cs="Tahoma"/>
                <w:sz w:val="18"/>
                <w:szCs w:val="18"/>
              </w:rPr>
              <w:t xml:space="preserve"> should identify the centre’s failure to follow procedures as set out in the relevant policy, and/or issues in teaching and learning which have impacted the </w:t>
            </w:r>
            <w:r w:rsidR="00E05D89" w:rsidRPr="00CB2186">
              <w:rPr>
                <w:rFonts w:cs="Tahoma"/>
                <w:sz w:val="18"/>
                <w:szCs w:val="18"/>
              </w:rPr>
              <w:t>candidate</w:t>
            </w:r>
          </w:p>
          <w:p w14:paraId="444E9EF4" w14:textId="5EECD095" w:rsidR="008B50BC" w:rsidRPr="00CB2186" w:rsidRDefault="000A299E" w:rsidP="009853DC">
            <w:pPr>
              <w:spacing w:after="0" w:line="276" w:lineRule="auto"/>
              <w:jc w:val="right"/>
              <w:rPr>
                <w:rFonts w:eastAsia="Times New Roman" w:cs="Tahoma"/>
                <w:iCs/>
                <w:sz w:val="16"/>
                <w:szCs w:val="16"/>
              </w:rPr>
            </w:pPr>
            <w:r w:rsidRPr="00CB2186">
              <w:rPr>
                <w:rFonts w:eastAsia="Times New Roman" w:cs="Tahoma"/>
                <w:iCs/>
                <w:sz w:val="16"/>
                <w:szCs w:val="16"/>
              </w:rPr>
              <w:t>If necessary, continue on an additional page if this form is being completed electronically or overleaf if hard copy being completed</w:t>
            </w:r>
          </w:p>
        </w:tc>
      </w:tr>
      <w:tr w:rsidR="00CF3877" w:rsidRPr="00701AFA" w14:paraId="7B839946" w14:textId="77777777" w:rsidTr="000A299E">
        <w:trPr>
          <w:trHeight w:val="110"/>
          <w:tblHeader/>
        </w:trPr>
        <w:tc>
          <w:tcPr>
            <w:tcW w:w="5000" w:type="pct"/>
            <w:gridSpan w:val="2"/>
            <w:shd w:val="clear" w:color="auto" w:fill="auto"/>
          </w:tcPr>
          <w:p w14:paraId="2E1466BA" w14:textId="41BFA294" w:rsidR="00CF3877" w:rsidRPr="00E640FC" w:rsidRDefault="0045187F" w:rsidP="00E640FC">
            <w:pPr>
              <w:spacing w:after="0"/>
              <w:rPr>
                <w:rFonts w:cs="Tahoma"/>
                <w:sz w:val="20"/>
                <w:szCs w:val="20"/>
              </w:rPr>
            </w:pPr>
            <w:r w:rsidRPr="00CB2186">
              <w:rPr>
                <w:rFonts w:eastAsia="Times New Roman" w:cs="Tahoma"/>
                <w:sz w:val="20"/>
                <w:szCs w:val="20"/>
              </w:rPr>
              <w:t>Detail</w:t>
            </w:r>
            <w:r w:rsidRPr="00CB2186">
              <w:rPr>
                <w:rFonts w:eastAsia="Times New Roman" w:cs="Tahoma"/>
                <w:b/>
                <w:sz w:val="20"/>
                <w:szCs w:val="20"/>
              </w:rPr>
              <w:t xml:space="preserve"> </w:t>
            </w:r>
            <w:r w:rsidRPr="00CB2186">
              <w:rPr>
                <w:rFonts w:cs="Tahoma"/>
                <w:sz w:val="20"/>
                <w:szCs w:val="20"/>
              </w:rPr>
              <w:t>an</w:t>
            </w:r>
            <w:r w:rsidR="009223EE" w:rsidRPr="00CB2186">
              <w:rPr>
                <w:rFonts w:cs="Tahoma"/>
                <w:sz w:val="20"/>
                <w:szCs w:val="20"/>
              </w:rPr>
              <w:t>y</w:t>
            </w:r>
            <w:r w:rsidRPr="00CB2186">
              <w:rPr>
                <w:rFonts w:cs="Tahoma"/>
                <w:sz w:val="20"/>
                <w:szCs w:val="20"/>
              </w:rPr>
              <w:t xml:space="preserve"> steps you have already taken to resolve the issue(s)</w:t>
            </w:r>
            <w:r w:rsidR="009223EE" w:rsidRPr="00CB2186">
              <w:rPr>
                <w:rFonts w:cs="Tahoma"/>
                <w:sz w:val="20"/>
                <w:szCs w:val="20"/>
              </w:rPr>
              <w:t xml:space="preserve"> and what you would consider to be a good resolution to the issue(s)</w:t>
            </w:r>
          </w:p>
          <w:p w14:paraId="59EF6CFD" w14:textId="42585BDF" w:rsidR="00CF3877" w:rsidRPr="00841ACB" w:rsidRDefault="00CF3877" w:rsidP="00CF3877">
            <w:pPr>
              <w:spacing w:line="276" w:lineRule="auto"/>
              <w:jc w:val="both"/>
              <w:rPr>
                <w:rFonts w:eastAsia="Times New Roman" w:cs="Tahoma"/>
                <w:sz w:val="20"/>
                <w:szCs w:val="20"/>
              </w:rPr>
            </w:pPr>
          </w:p>
          <w:p w14:paraId="52C95FFD" w14:textId="77777777" w:rsidR="00E05D89" w:rsidRPr="00841ACB" w:rsidRDefault="00E05D89" w:rsidP="00CF3877">
            <w:pPr>
              <w:spacing w:line="276" w:lineRule="auto"/>
              <w:jc w:val="both"/>
              <w:rPr>
                <w:rFonts w:eastAsia="Times New Roman" w:cs="Tahoma"/>
                <w:sz w:val="20"/>
                <w:szCs w:val="20"/>
              </w:rPr>
            </w:pPr>
          </w:p>
          <w:p w14:paraId="3F4441DD" w14:textId="0E79C09A" w:rsidR="006B14BE" w:rsidRPr="00841ACB" w:rsidRDefault="006B14BE" w:rsidP="00CF3877">
            <w:pPr>
              <w:spacing w:line="276" w:lineRule="auto"/>
              <w:jc w:val="both"/>
              <w:rPr>
                <w:rFonts w:eastAsia="Times New Roman" w:cs="Tahoma"/>
                <w:sz w:val="20"/>
                <w:szCs w:val="20"/>
              </w:rPr>
            </w:pPr>
          </w:p>
          <w:p w14:paraId="56941CDB" w14:textId="77777777" w:rsidR="00CF3877" w:rsidRPr="00841ACB" w:rsidRDefault="00CF3877" w:rsidP="00CF3877">
            <w:pPr>
              <w:spacing w:line="276" w:lineRule="auto"/>
              <w:jc w:val="both"/>
              <w:rPr>
                <w:rFonts w:eastAsia="Times New Roman" w:cs="Tahoma"/>
                <w:sz w:val="20"/>
                <w:szCs w:val="20"/>
              </w:rPr>
            </w:pPr>
          </w:p>
          <w:p w14:paraId="0B23E7E3" w14:textId="77777777" w:rsidR="00CF3877" w:rsidRPr="00841ACB" w:rsidRDefault="00CF3877" w:rsidP="00CF3877">
            <w:pPr>
              <w:spacing w:line="276" w:lineRule="auto"/>
              <w:jc w:val="both"/>
              <w:rPr>
                <w:rFonts w:eastAsia="Times New Roman" w:cs="Tahoma"/>
                <w:sz w:val="20"/>
                <w:szCs w:val="20"/>
              </w:rPr>
            </w:pPr>
          </w:p>
        </w:tc>
      </w:tr>
      <w:tr w:rsidR="006B14BE" w:rsidRPr="00CB2186" w14:paraId="18F8A5ED" w14:textId="77777777" w:rsidTr="000A299E">
        <w:trPr>
          <w:tblHeader/>
        </w:trPr>
        <w:tc>
          <w:tcPr>
            <w:tcW w:w="5000" w:type="pct"/>
            <w:gridSpan w:val="2"/>
            <w:tcBorders>
              <w:bottom w:val="single" w:sz="4" w:space="0" w:color="auto"/>
            </w:tcBorders>
            <w:shd w:val="clear" w:color="auto" w:fill="auto"/>
          </w:tcPr>
          <w:p w14:paraId="6AB0BABC" w14:textId="3D87ADEB" w:rsidR="006B14BE" w:rsidRPr="00CB2186" w:rsidRDefault="006B14BE" w:rsidP="00F70574">
            <w:pPr>
              <w:pStyle w:val="Headinglevel1"/>
              <w:spacing w:after="120"/>
              <w:rPr>
                <w:rFonts w:cs="Tahoma"/>
                <w:b w:val="0"/>
                <w:color w:val="auto"/>
                <w:sz w:val="20"/>
                <w:szCs w:val="20"/>
              </w:rPr>
            </w:pPr>
            <w:r w:rsidRPr="00CB2186">
              <w:rPr>
                <w:rFonts w:cs="Tahoma"/>
                <w:b w:val="0"/>
                <w:color w:val="auto"/>
                <w:sz w:val="20"/>
                <w:szCs w:val="20"/>
              </w:rPr>
              <w:t xml:space="preserve">Complainant signature:                                                     </w:t>
            </w:r>
            <w:r w:rsidR="00EA1824" w:rsidRPr="00CB2186">
              <w:rPr>
                <w:rFonts w:cs="Tahoma"/>
                <w:b w:val="0"/>
                <w:color w:val="auto"/>
                <w:sz w:val="20"/>
                <w:szCs w:val="20"/>
              </w:rPr>
              <w:t xml:space="preserve">    </w:t>
            </w:r>
            <w:r w:rsidRPr="00CB2186">
              <w:rPr>
                <w:rFonts w:cs="Tahoma"/>
                <w:b w:val="0"/>
                <w:color w:val="auto"/>
                <w:sz w:val="20"/>
                <w:szCs w:val="20"/>
              </w:rPr>
              <w:t>Date of signature:</w:t>
            </w:r>
            <w:r w:rsidR="00F62F31" w:rsidRPr="00CB2186">
              <w:rPr>
                <w:rFonts w:cs="Tahoma"/>
                <w:b w:val="0"/>
                <w:color w:val="auto"/>
                <w:sz w:val="20"/>
                <w:szCs w:val="20"/>
              </w:rPr>
              <w:t xml:space="preserve">   </w:t>
            </w:r>
          </w:p>
        </w:tc>
      </w:tr>
    </w:tbl>
    <w:p w14:paraId="64062AE9" w14:textId="685948B3" w:rsidR="006B14BE" w:rsidRPr="000A299E" w:rsidRDefault="006B14BE" w:rsidP="006B14BE">
      <w:pPr>
        <w:jc w:val="center"/>
        <w:rPr>
          <w:rFonts w:eastAsia="Times New Roman" w:cs="Times New Roman"/>
          <w:bCs/>
          <w:sz w:val="20"/>
          <w:szCs w:val="20"/>
        </w:rPr>
      </w:pPr>
      <w:bookmarkStart w:id="3" w:name="_Hlk496882213"/>
      <w:r w:rsidRPr="000A299E">
        <w:rPr>
          <w:rFonts w:eastAsia="Times New Roman"/>
          <w:bCs/>
          <w:sz w:val="20"/>
          <w:szCs w:val="20"/>
        </w:rPr>
        <w:t xml:space="preserve">This form must be completed </w:t>
      </w:r>
      <w:r w:rsidRPr="00CB2186">
        <w:rPr>
          <w:rFonts w:eastAsia="Times New Roman"/>
          <w:bCs/>
          <w:sz w:val="20"/>
          <w:szCs w:val="20"/>
        </w:rPr>
        <w:t>in full</w:t>
      </w:r>
      <w:r w:rsidR="00775994" w:rsidRPr="00CB2186">
        <w:rPr>
          <w:rFonts w:eastAsia="Times New Roman"/>
          <w:bCs/>
          <w:sz w:val="20"/>
          <w:szCs w:val="20"/>
        </w:rPr>
        <w:t xml:space="preserve"> -</w:t>
      </w:r>
      <w:r w:rsidRPr="00CB2186">
        <w:rPr>
          <w:rFonts w:eastAsia="Times New Roman"/>
          <w:bCs/>
          <w:sz w:val="20"/>
          <w:szCs w:val="20"/>
        </w:rPr>
        <w:t xml:space="preserve"> </w:t>
      </w:r>
      <w:r w:rsidR="00860AF6" w:rsidRPr="00CB2186">
        <w:rPr>
          <w:rFonts w:eastAsia="Times New Roman"/>
          <w:bCs/>
          <w:sz w:val="20"/>
          <w:szCs w:val="20"/>
        </w:rPr>
        <w:t xml:space="preserve">an </w:t>
      </w:r>
      <w:r w:rsidRPr="00CB2186">
        <w:rPr>
          <w:rFonts w:eastAsia="Times New Roman"/>
          <w:bCs/>
          <w:sz w:val="20"/>
          <w:szCs w:val="20"/>
        </w:rPr>
        <w:t>i</w:t>
      </w:r>
      <w:r w:rsidR="00860AF6" w:rsidRPr="00CB2186">
        <w:rPr>
          <w:rFonts w:eastAsia="Times New Roman" w:cs="Times New Roman"/>
          <w:bCs/>
          <w:sz w:val="20"/>
          <w:szCs w:val="20"/>
        </w:rPr>
        <w:t>ncomplete</w:t>
      </w:r>
      <w:r w:rsidR="00860AF6" w:rsidRPr="000A299E">
        <w:rPr>
          <w:rFonts w:eastAsia="Times New Roman" w:cs="Times New Roman"/>
          <w:bCs/>
          <w:sz w:val="20"/>
          <w:szCs w:val="20"/>
        </w:rPr>
        <w:t xml:space="preserve"> form</w:t>
      </w:r>
      <w:r w:rsidRPr="000A299E">
        <w:rPr>
          <w:rFonts w:eastAsia="Times New Roman" w:cs="Times New Roman"/>
          <w:bCs/>
          <w:sz w:val="20"/>
          <w:szCs w:val="20"/>
        </w:rPr>
        <w:t xml:space="preserve"> will be returned to the complainant</w:t>
      </w:r>
      <w:bookmarkStart w:id="4" w:name="_GoBack"/>
      <w:bookmarkEnd w:id="4"/>
    </w:p>
    <w:bookmarkEnd w:id="3"/>
    <w:sectPr w:rsidR="006B14BE" w:rsidRPr="000A299E" w:rsidSect="00F642BC">
      <w:footerReference w:type="default" r:id="rId9"/>
      <w:footerReference w:type="first" r:id="rId10"/>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109E89" w14:textId="77777777" w:rsidR="003145F8" w:rsidRDefault="003145F8" w:rsidP="00572EAE">
      <w:pPr>
        <w:spacing w:after="0"/>
      </w:pPr>
      <w:r>
        <w:separator/>
      </w:r>
    </w:p>
  </w:endnote>
  <w:endnote w:type="continuationSeparator" w:id="0">
    <w:p w14:paraId="492EAAEC" w14:textId="77777777" w:rsidR="003145F8" w:rsidRDefault="003145F8"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2020502060506020403"/>
    <w:charset w:val="00"/>
    <w:family w:val="roman"/>
    <w:notTrueType/>
    <w:pitch w:val="variable"/>
    <w:sig w:usb0="00000007" w:usb1="00000001" w:usb2="00000000" w:usb3="00000000" w:csb0="00000093"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14B9A" w14:textId="47BBF956"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701AFA">
      <w:rPr>
        <w:noProof/>
        <w:sz w:val="18"/>
        <w:szCs w:val="18"/>
      </w:rPr>
      <w:t>7</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5D1B1" w14:textId="77777777" w:rsidR="00253005" w:rsidRPr="009600B5" w:rsidRDefault="00253005" w:rsidP="00253005">
    <w:pPr>
      <w:spacing w:after="0"/>
      <w:rPr>
        <w:rFonts w:ascii="Avenir Book" w:hAnsi="Avenir Book"/>
        <w:color w:val="FF3300"/>
        <w:sz w:val="16"/>
        <w:szCs w:val="16"/>
      </w:rPr>
    </w:pPr>
    <w:bookmarkStart w:id="5" w:name="_Hlk9276988"/>
    <w:bookmarkStart w:id="6" w:name="_Hlk14255474"/>
    <w:bookmarkStart w:id="7" w:name="_Hlk14160826"/>
    <w:bookmarkStart w:id="8" w:name="_Hlk19277418"/>
    <w:bookmarkStart w:id="9" w:name="_Hlk19277419"/>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116A3C5C" w14:textId="6B4899E1" w:rsidR="00253005" w:rsidRPr="005C1C09" w:rsidRDefault="00253005" w:rsidP="002C65E6">
    <w:pPr>
      <w:spacing w:before="0" w:after="0"/>
      <w:ind w:right="-438"/>
      <w:jc w:val="right"/>
      <w:rPr>
        <w:rFonts w:ascii="Rockwell" w:hAnsi="Rockwell"/>
        <w:b/>
        <w:i/>
        <w:sz w:val="18"/>
        <w:szCs w:val="18"/>
      </w:rPr>
    </w:pPr>
    <w:r>
      <w:rPr>
        <w:rFonts w:ascii="Avenir Book" w:hAnsi="Avenir Book"/>
        <w:b/>
        <w:noProof/>
        <w:color w:val="262626" w:themeColor="text1" w:themeTint="D9"/>
        <w:sz w:val="16"/>
        <w:szCs w:val="16"/>
      </w:rPr>
      <w:t>COMPLAINTS AND APPEALS PROCEDURE (E</w:t>
    </w:r>
    <w:r w:rsidR="0023509D">
      <w:rPr>
        <w:rFonts w:ascii="Avenir Book" w:hAnsi="Avenir Book"/>
        <w:b/>
        <w:noProof/>
        <w:color w:val="262626" w:themeColor="text1" w:themeTint="D9"/>
        <w:sz w:val="16"/>
        <w:szCs w:val="16"/>
      </w:rPr>
      <w:t>xams</w:t>
    </w:r>
    <w:r>
      <w:rPr>
        <w:rFonts w:ascii="Avenir Book" w:hAnsi="Avenir Book"/>
        <w:b/>
        <w:noProof/>
        <w:color w:val="262626" w:themeColor="text1" w:themeTint="D9"/>
        <w:sz w:val="16"/>
        <w:szCs w:val="16"/>
      </w:rPr>
      <w:t xml:space="preserve">) </w:t>
    </w:r>
    <w:r w:rsidRPr="009600B5">
      <w:rPr>
        <w:rFonts w:ascii="Avenir Book" w:hAnsi="Avenir Book"/>
        <w:b/>
        <w:noProof/>
        <w:color w:val="262626" w:themeColor="text1" w:themeTint="D9"/>
        <w:sz w:val="16"/>
        <w:szCs w:val="16"/>
      </w:rPr>
      <w:t>TEMPLATE</w:t>
    </w:r>
    <w:bookmarkEnd w:id="5"/>
    <w:bookmarkEnd w:id="6"/>
    <w:bookmarkEnd w:id="7"/>
    <w:bookmarkEnd w:id="8"/>
    <w:bookmarkEnd w:id="9"/>
  </w:p>
  <w:p w14:paraId="1DE06E30" w14:textId="5AED738A" w:rsidR="001E172B" w:rsidRPr="005C1C09" w:rsidRDefault="001E172B" w:rsidP="005C1C09">
    <w:pPr>
      <w:pStyle w:val="Default"/>
      <w:jc w:val="right"/>
      <w:rPr>
        <w:rFonts w:ascii="Rockwell" w:hAnsi="Rockwell"/>
        <w:b/>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CE91B6" w14:textId="77777777" w:rsidR="003145F8" w:rsidRDefault="003145F8" w:rsidP="00572EAE">
      <w:pPr>
        <w:spacing w:after="0"/>
      </w:pPr>
      <w:r>
        <w:separator/>
      </w:r>
    </w:p>
  </w:footnote>
  <w:footnote w:type="continuationSeparator" w:id="0">
    <w:p w14:paraId="3047C5F9" w14:textId="77777777" w:rsidR="003145F8" w:rsidRDefault="003145F8"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00959"/>
    <w:multiLevelType w:val="hybridMultilevel"/>
    <w:tmpl w:val="866656E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309E1"/>
    <w:multiLevelType w:val="hybridMultilevel"/>
    <w:tmpl w:val="45A407D8"/>
    <w:lvl w:ilvl="0" w:tplc="B4025EF8">
      <w:start w:val="1"/>
      <w:numFmt w:val="bullet"/>
      <w:lvlText w:val=""/>
      <w:lvlJc w:val="left"/>
      <w:pPr>
        <w:ind w:left="720" w:hanging="360"/>
      </w:pPr>
      <w:rPr>
        <w:rFonts w:ascii="Wingdings 3" w:hAnsi="Wingdings 3" w:hint="default"/>
        <w:color w:val="FF33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57C30"/>
    <w:multiLevelType w:val="hybridMultilevel"/>
    <w:tmpl w:val="095C708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7599F"/>
    <w:multiLevelType w:val="hybridMultilevel"/>
    <w:tmpl w:val="BE0A23EA"/>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13D7E"/>
    <w:multiLevelType w:val="hybridMultilevel"/>
    <w:tmpl w:val="5CCEC7F2"/>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4626B"/>
    <w:multiLevelType w:val="hybridMultilevel"/>
    <w:tmpl w:val="F472640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11646E"/>
    <w:multiLevelType w:val="hybridMultilevel"/>
    <w:tmpl w:val="515CB25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977B67"/>
    <w:multiLevelType w:val="hybridMultilevel"/>
    <w:tmpl w:val="EFE26650"/>
    <w:lvl w:ilvl="0" w:tplc="EE54A0E4">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62A6B1C"/>
    <w:multiLevelType w:val="hybridMultilevel"/>
    <w:tmpl w:val="D44616FE"/>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626801"/>
    <w:multiLevelType w:val="hybridMultilevel"/>
    <w:tmpl w:val="7986802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77FE5"/>
    <w:multiLevelType w:val="hybridMultilevel"/>
    <w:tmpl w:val="B66CDE0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F7B76"/>
    <w:multiLevelType w:val="hybridMultilevel"/>
    <w:tmpl w:val="5AAA882A"/>
    <w:lvl w:ilvl="0" w:tplc="B600B98C">
      <w:start w:val="1"/>
      <w:numFmt w:val="bullet"/>
      <w:lvlText w:val=""/>
      <w:lvlJc w:val="left"/>
      <w:pPr>
        <w:ind w:left="1080" w:hanging="360"/>
      </w:pPr>
      <w:rPr>
        <w:rFonts w:ascii="Wingdings 3" w:hAnsi="Wingdings 3"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02738AB"/>
    <w:multiLevelType w:val="hybridMultilevel"/>
    <w:tmpl w:val="6AF2451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A0527B"/>
    <w:multiLevelType w:val="hybridMultilevel"/>
    <w:tmpl w:val="052CDF6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3014B"/>
    <w:multiLevelType w:val="hybridMultilevel"/>
    <w:tmpl w:val="A1CCA9B8"/>
    <w:lvl w:ilvl="0" w:tplc="8B62D95E">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5BC4A9F"/>
    <w:multiLevelType w:val="hybridMultilevel"/>
    <w:tmpl w:val="F9F23F2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D12632"/>
    <w:multiLevelType w:val="hybridMultilevel"/>
    <w:tmpl w:val="EF2CF7A4"/>
    <w:lvl w:ilvl="0" w:tplc="18806C08">
      <w:start w:val="1"/>
      <w:numFmt w:val="bullet"/>
      <w:lvlText w:val=""/>
      <w:lvlJc w:val="left"/>
      <w:pPr>
        <w:ind w:left="1080" w:hanging="360"/>
      </w:pPr>
      <w:rPr>
        <w:rFonts w:ascii="Symbol" w:hAnsi="Symbol"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F6455ED"/>
    <w:multiLevelType w:val="multilevel"/>
    <w:tmpl w:val="4336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38703E"/>
    <w:multiLevelType w:val="hybridMultilevel"/>
    <w:tmpl w:val="860E357C"/>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9A0C04"/>
    <w:multiLevelType w:val="hybridMultilevel"/>
    <w:tmpl w:val="360A6D4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FF4213"/>
    <w:multiLevelType w:val="hybridMultilevel"/>
    <w:tmpl w:val="4C8C09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2B77BA"/>
    <w:multiLevelType w:val="hybridMultilevel"/>
    <w:tmpl w:val="C87CB26A"/>
    <w:lvl w:ilvl="0" w:tplc="B4025EF8">
      <w:start w:val="1"/>
      <w:numFmt w:val="bullet"/>
      <w:lvlText w:val=""/>
      <w:lvlJc w:val="left"/>
      <w:pPr>
        <w:ind w:left="720" w:hanging="360"/>
      </w:pPr>
      <w:rPr>
        <w:rFonts w:ascii="Wingdings 3" w:hAnsi="Wingdings 3" w:hint="default"/>
        <w:color w:val="FF33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C01287"/>
    <w:multiLevelType w:val="hybridMultilevel"/>
    <w:tmpl w:val="1EE2221E"/>
    <w:lvl w:ilvl="0" w:tplc="B600B98C">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262C21"/>
    <w:multiLevelType w:val="multilevel"/>
    <w:tmpl w:val="536A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B973F9D"/>
    <w:multiLevelType w:val="hybridMultilevel"/>
    <w:tmpl w:val="4ABC8090"/>
    <w:lvl w:ilvl="0" w:tplc="0AC8F098">
      <w:start w:val="1"/>
      <w:numFmt w:val="bullet"/>
      <w:lvlText w:val=""/>
      <w:lvlJc w:val="left"/>
      <w:pPr>
        <w:ind w:left="720" w:hanging="360"/>
      </w:pPr>
      <w:rPr>
        <w:rFonts w:ascii="Wingdings 3" w:hAnsi="Wingdings 3" w:hint="default"/>
        <w:color w:val="003399"/>
      </w:rPr>
    </w:lvl>
    <w:lvl w:ilvl="1" w:tplc="35CC6240">
      <w:start w:val="1"/>
      <w:numFmt w:val="bullet"/>
      <w:lvlText w:val="•"/>
      <w:lvlJc w:val="left"/>
      <w:pPr>
        <w:ind w:left="1440" w:hanging="360"/>
      </w:pPr>
      <w:rPr>
        <w:rFonts w:ascii="Rockwell" w:hAnsi="Rockwel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972F50"/>
    <w:multiLevelType w:val="hybridMultilevel"/>
    <w:tmpl w:val="49BAB6CE"/>
    <w:lvl w:ilvl="0" w:tplc="D9E8147C">
      <w:start w:val="1"/>
      <w:numFmt w:val="decimal"/>
      <w:lvlText w:val="%1."/>
      <w:lvlJc w:val="left"/>
      <w:pPr>
        <w:ind w:left="720" w:hanging="360"/>
      </w:pPr>
      <w:rPr>
        <w:rFonts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DB430B"/>
    <w:multiLevelType w:val="hybridMultilevel"/>
    <w:tmpl w:val="762AB6A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DE0C4E"/>
    <w:multiLevelType w:val="hybridMultilevel"/>
    <w:tmpl w:val="E5AA5D60"/>
    <w:lvl w:ilvl="0" w:tplc="8B3AD838">
      <w:start w:val="1"/>
      <w:numFmt w:val="bullet"/>
      <w:lvlText w:val="£"/>
      <w:lvlJc w:val="left"/>
      <w:pPr>
        <w:ind w:left="1080" w:hanging="360"/>
      </w:pPr>
      <w:rPr>
        <w:rFonts w:ascii="Wingdings 2" w:hAnsi="Wingdings 2"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A7A7893"/>
    <w:multiLevelType w:val="hybridMultilevel"/>
    <w:tmpl w:val="C2500EF8"/>
    <w:lvl w:ilvl="0" w:tplc="B600B98C">
      <w:start w:val="1"/>
      <w:numFmt w:val="bullet"/>
      <w:lvlText w:val=""/>
      <w:lvlJc w:val="left"/>
      <w:pPr>
        <w:ind w:left="720" w:hanging="360"/>
      </w:pPr>
      <w:rPr>
        <w:rFonts w:ascii="Wingdings 3" w:hAnsi="Wingdings 3" w:hint="default"/>
        <w:color w:val="003399"/>
      </w:rPr>
    </w:lvl>
    <w:lvl w:ilvl="1" w:tplc="B4025EF8">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624DA6"/>
    <w:multiLevelType w:val="hybridMultilevel"/>
    <w:tmpl w:val="4866F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CA6B31"/>
    <w:multiLevelType w:val="hybridMultilevel"/>
    <w:tmpl w:val="26F6F630"/>
    <w:lvl w:ilvl="0" w:tplc="B600B98C">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DC6843"/>
    <w:multiLevelType w:val="hybridMultilevel"/>
    <w:tmpl w:val="2A2A1B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847663"/>
    <w:multiLevelType w:val="hybridMultilevel"/>
    <w:tmpl w:val="F8E2A30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796ED2"/>
    <w:multiLevelType w:val="hybridMultilevel"/>
    <w:tmpl w:val="568A6F98"/>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263B90"/>
    <w:multiLevelType w:val="hybridMultilevel"/>
    <w:tmpl w:val="9C642EA0"/>
    <w:lvl w:ilvl="0" w:tplc="1F1CF664">
      <w:start w:val="1"/>
      <w:numFmt w:val="bullet"/>
      <w:lvlText w:val=""/>
      <w:lvlJc w:val="left"/>
      <w:pPr>
        <w:ind w:left="720" w:hanging="360"/>
      </w:pPr>
      <w:rPr>
        <w:rFonts w:ascii="Symbol" w:hAnsi="Symbol" w:hint="default"/>
        <w:color w:val="FF3300"/>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01020C"/>
    <w:multiLevelType w:val="hybridMultilevel"/>
    <w:tmpl w:val="A314D816"/>
    <w:lvl w:ilvl="0" w:tplc="8B62D95E">
      <w:start w:val="1"/>
      <w:numFmt w:val="decimal"/>
      <w:lvlText w:val="%1."/>
      <w:lvlJc w:val="left"/>
      <w:pPr>
        <w:ind w:left="720" w:hanging="360"/>
      </w:pPr>
      <w:rPr>
        <w:rFonts w:cstheme="minorBidi" w:hint="default"/>
        <w:color w:val="00339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3F86BF4"/>
    <w:multiLevelType w:val="hybridMultilevel"/>
    <w:tmpl w:val="6958C5F0"/>
    <w:lvl w:ilvl="0" w:tplc="0EE0F7B8">
      <w:start w:val="1"/>
      <w:numFmt w:val="bullet"/>
      <w:lvlText w:val=""/>
      <w:lvlJc w:val="left"/>
      <w:pPr>
        <w:ind w:left="1080" w:hanging="360"/>
      </w:pPr>
      <w:rPr>
        <w:rFonts w:ascii="Symbol" w:hAnsi="Symbol" w:hint="default"/>
        <w:color w:val="003399"/>
        <w:sz w:val="22"/>
        <w:szCs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695662FE"/>
    <w:multiLevelType w:val="hybridMultilevel"/>
    <w:tmpl w:val="CC3C8FB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AA561C"/>
    <w:multiLevelType w:val="hybridMultilevel"/>
    <w:tmpl w:val="726065FE"/>
    <w:lvl w:ilvl="0" w:tplc="B600B98C">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435B4F"/>
    <w:multiLevelType w:val="multilevel"/>
    <w:tmpl w:val="515A7E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29C0E43"/>
    <w:multiLevelType w:val="hybridMultilevel"/>
    <w:tmpl w:val="9F2E26B6"/>
    <w:lvl w:ilvl="0" w:tplc="2F5C581E">
      <w:start w:val="1"/>
      <w:numFmt w:val="bullet"/>
      <w:lvlText w:val=""/>
      <w:lvlJc w:val="left"/>
      <w:pPr>
        <w:ind w:left="720" w:hanging="360"/>
      </w:pPr>
      <w:rPr>
        <w:rFonts w:ascii="Symbol" w:hAnsi="Symbol" w:hint="default"/>
        <w:color w:val="auto"/>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B43DAC"/>
    <w:multiLevelType w:val="hybridMultilevel"/>
    <w:tmpl w:val="710A10DE"/>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A83AC4"/>
    <w:multiLevelType w:val="multilevel"/>
    <w:tmpl w:val="474A5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BC42A4"/>
    <w:multiLevelType w:val="hybridMultilevel"/>
    <w:tmpl w:val="9F1C89DC"/>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25"/>
  </w:num>
  <w:num w:numId="3">
    <w:abstractNumId w:val="30"/>
  </w:num>
  <w:num w:numId="4">
    <w:abstractNumId w:val="5"/>
  </w:num>
  <w:num w:numId="5">
    <w:abstractNumId w:val="13"/>
  </w:num>
  <w:num w:numId="6">
    <w:abstractNumId w:val="43"/>
  </w:num>
  <w:num w:numId="7">
    <w:abstractNumId w:val="19"/>
  </w:num>
  <w:num w:numId="8">
    <w:abstractNumId w:val="26"/>
  </w:num>
  <w:num w:numId="9">
    <w:abstractNumId w:val="4"/>
  </w:num>
  <w:num w:numId="10">
    <w:abstractNumId w:val="0"/>
  </w:num>
  <w:num w:numId="11">
    <w:abstractNumId w:val="22"/>
  </w:num>
  <w:num w:numId="12">
    <w:abstractNumId w:val="42"/>
  </w:num>
  <w:num w:numId="13">
    <w:abstractNumId w:val="28"/>
  </w:num>
  <w:num w:numId="14">
    <w:abstractNumId w:val="21"/>
  </w:num>
  <w:num w:numId="15">
    <w:abstractNumId w:val="1"/>
  </w:num>
  <w:num w:numId="16">
    <w:abstractNumId w:val="46"/>
  </w:num>
  <w:num w:numId="17">
    <w:abstractNumId w:val="8"/>
  </w:num>
  <w:num w:numId="18">
    <w:abstractNumId w:val="41"/>
  </w:num>
  <w:num w:numId="19">
    <w:abstractNumId w:val="36"/>
  </w:num>
  <w:num w:numId="20">
    <w:abstractNumId w:val="7"/>
  </w:num>
  <w:num w:numId="21">
    <w:abstractNumId w:val="14"/>
  </w:num>
  <w:num w:numId="22">
    <w:abstractNumId w:val="11"/>
  </w:num>
  <w:num w:numId="23">
    <w:abstractNumId w:val="3"/>
  </w:num>
  <w:num w:numId="24">
    <w:abstractNumId w:val="45"/>
  </w:num>
  <w:num w:numId="25">
    <w:abstractNumId w:val="34"/>
  </w:num>
  <w:num w:numId="26">
    <w:abstractNumId w:val="24"/>
  </w:num>
  <w:num w:numId="27">
    <w:abstractNumId w:val="2"/>
  </w:num>
  <w:num w:numId="28">
    <w:abstractNumId w:val="39"/>
  </w:num>
  <w:num w:numId="29">
    <w:abstractNumId w:val="16"/>
  </w:num>
  <w:num w:numId="30">
    <w:abstractNumId w:val="15"/>
  </w:num>
  <w:num w:numId="31">
    <w:abstractNumId w:val="31"/>
  </w:num>
  <w:num w:numId="32">
    <w:abstractNumId w:val="38"/>
  </w:num>
  <w:num w:numId="33">
    <w:abstractNumId w:val="20"/>
  </w:num>
  <w:num w:numId="34">
    <w:abstractNumId w:val="6"/>
  </w:num>
  <w:num w:numId="35">
    <w:abstractNumId w:val="18"/>
  </w:num>
  <w:num w:numId="36">
    <w:abstractNumId w:val="37"/>
  </w:num>
  <w:num w:numId="37">
    <w:abstractNumId w:val="12"/>
  </w:num>
  <w:num w:numId="38">
    <w:abstractNumId w:val="33"/>
  </w:num>
  <w:num w:numId="39">
    <w:abstractNumId w:val="9"/>
  </w:num>
  <w:num w:numId="40">
    <w:abstractNumId w:val="29"/>
  </w:num>
  <w:num w:numId="41">
    <w:abstractNumId w:val="10"/>
  </w:num>
  <w:num w:numId="42">
    <w:abstractNumId w:val="44"/>
  </w:num>
  <w:num w:numId="43">
    <w:abstractNumId w:val="40"/>
  </w:num>
  <w:num w:numId="44">
    <w:abstractNumId w:val="35"/>
  </w:num>
  <w:num w:numId="45">
    <w:abstractNumId w:val="32"/>
  </w:num>
  <w:num w:numId="46">
    <w:abstractNumId w:val="23"/>
  </w:num>
  <w:num w:numId="47">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F1E"/>
    <w:rsid w:val="00003851"/>
    <w:rsid w:val="0000742A"/>
    <w:rsid w:val="00012A1D"/>
    <w:rsid w:val="000134A5"/>
    <w:rsid w:val="000134FC"/>
    <w:rsid w:val="0001520F"/>
    <w:rsid w:val="00017704"/>
    <w:rsid w:val="0001770D"/>
    <w:rsid w:val="000201A0"/>
    <w:rsid w:val="00020F42"/>
    <w:rsid w:val="00021ACB"/>
    <w:rsid w:val="00025DAF"/>
    <w:rsid w:val="000265A8"/>
    <w:rsid w:val="0003095E"/>
    <w:rsid w:val="00030DE1"/>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2084"/>
    <w:rsid w:val="0005591C"/>
    <w:rsid w:val="0005650A"/>
    <w:rsid w:val="00056ECD"/>
    <w:rsid w:val="000609D4"/>
    <w:rsid w:val="00062988"/>
    <w:rsid w:val="00064F02"/>
    <w:rsid w:val="000709D9"/>
    <w:rsid w:val="00074A36"/>
    <w:rsid w:val="000750AD"/>
    <w:rsid w:val="000800DE"/>
    <w:rsid w:val="00080423"/>
    <w:rsid w:val="000831C0"/>
    <w:rsid w:val="00086102"/>
    <w:rsid w:val="000875A7"/>
    <w:rsid w:val="0009252E"/>
    <w:rsid w:val="00097CF9"/>
    <w:rsid w:val="000A1629"/>
    <w:rsid w:val="000A299E"/>
    <w:rsid w:val="000A6652"/>
    <w:rsid w:val="000B0453"/>
    <w:rsid w:val="000B29C9"/>
    <w:rsid w:val="000C118C"/>
    <w:rsid w:val="000C5D7A"/>
    <w:rsid w:val="000D12FC"/>
    <w:rsid w:val="000D198E"/>
    <w:rsid w:val="000D1C29"/>
    <w:rsid w:val="000D60C0"/>
    <w:rsid w:val="000E1253"/>
    <w:rsid w:val="000E27A5"/>
    <w:rsid w:val="000F34BD"/>
    <w:rsid w:val="000F5577"/>
    <w:rsid w:val="00100BEF"/>
    <w:rsid w:val="00105BF2"/>
    <w:rsid w:val="00107872"/>
    <w:rsid w:val="00111617"/>
    <w:rsid w:val="00113BA4"/>
    <w:rsid w:val="00115458"/>
    <w:rsid w:val="0011647D"/>
    <w:rsid w:val="00120DC6"/>
    <w:rsid w:val="00121EF4"/>
    <w:rsid w:val="001271AF"/>
    <w:rsid w:val="001308B6"/>
    <w:rsid w:val="00133C23"/>
    <w:rsid w:val="00134173"/>
    <w:rsid w:val="001345C8"/>
    <w:rsid w:val="00136AC1"/>
    <w:rsid w:val="00142BCC"/>
    <w:rsid w:val="00143D8E"/>
    <w:rsid w:val="0014735C"/>
    <w:rsid w:val="001533D9"/>
    <w:rsid w:val="001551B3"/>
    <w:rsid w:val="00155584"/>
    <w:rsid w:val="00161BEB"/>
    <w:rsid w:val="001673CF"/>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97A4F"/>
    <w:rsid w:val="001A0CA6"/>
    <w:rsid w:val="001A24D6"/>
    <w:rsid w:val="001A57D2"/>
    <w:rsid w:val="001B0600"/>
    <w:rsid w:val="001B3F57"/>
    <w:rsid w:val="001B42C8"/>
    <w:rsid w:val="001B51BC"/>
    <w:rsid w:val="001B635E"/>
    <w:rsid w:val="001C12A2"/>
    <w:rsid w:val="001C1969"/>
    <w:rsid w:val="001D189E"/>
    <w:rsid w:val="001E172B"/>
    <w:rsid w:val="001F0350"/>
    <w:rsid w:val="001F0C28"/>
    <w:rsid w:val="001F4DD8"/>
    <w:rsid w:val="001F59AD"/>
    <w:rsid w:val="001F7769"/>
    <w:rsid w:val="00200ABE"/>
    <w:rsid w:val="00202AFA"/>
    <w:rsid w:val="0020477E"/>
    <w:rsid w:val="0021365B"/>
    <w:rsid w:val="00214318"/>
    <w:rsid w:val="00214342"/>
    <w:rsid w:val="00214CB1"/>
    <w:rsid w:val="002161E9"/>
    <w:rsid w:val="002301A0"/>
    <w:rsid w:val="002322D1"/>
    <w:rsid w:val="0023509D"/>
    <w:rsid w:val="0023628E"/>
    <w:rsid w:val="002416DB"/>
    <w:rsid w:val="002417F2"/>
    <w:rsid w:val="00244FC1"/>
    <w:rsid w:val="00247D1F"/>
    <w:rsid w:val="00250816"/>
    <w:rsid w:val="002522E9"/>
    <w:rsid w:val="0025243A"/>
    <w:rsid w:val="00253005"/>
    <w:rsid w:val="00254B9A"/>
    <w:rsid w:val="0025563D"/>
    <w:rsid w:val="0026067D"/>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65E6"/>
    <w:rsid w:val="002C7334"/>
    <w:rsid w:val="002D2DEF"/>
    <w:rsid w:val="002D404A"/>
    <w:rsid w:val="002E0A22"/>
    <w:rsid w:val="002E17BE"/>
    <w:rsid w:val="002E233C"/>
    <w:rsid w:val="002E53FB"/>
    <w:rsid w:val="002E61A2"/>
    <w:rsid w:val="002F16B9"/>
    <w:rsid w:val="002F1E6E"/>
    <w:rsid w:val="002F26D1"/>
    <w:rsid w:val="002F729A"/>
    <w:rsid w:val="00301F9A"/>
    <w:rsid w:val="00307AC1"/>
    <w:rsid w:val="0031083C"/>
    <w:rsid w:val="00312CBF"/>
    <w:rsid w:val="003145F8"/>
    <w:rsid w:val="00315991"/>
    <w:rsid w:val="0032363C"/>
    <w:rsid w:val="003243FE"/>
    <w:rsid w:val="0033123E"/>
    <w:rsid w:val="00331254"/>
    <w:rsid w:val="00331564"/>
    <w:rsid w:val="003365DA"/>
    <w:rsid w:val="00336B42"/>
    <w:rsid w:val="0033778C"/>
    <w:rsid w:val="00337BC6"/>
    <w:rsid w:val="003433A9"/>
    <w:rsid w:val="00343A24"/>
    <w:rsid w:val="00345C58"/>
    <w:rsid w:val="00345E7A"/>
    <w:rsid w:val="003471BA"/>
    <w:rsid w:val="00351291"/>
    <w:rsid w:val="00354D65"/>
    <w:rsid w:val="00354F5C"/>
    <w:rsid w:val="00355B6B"/>
    <w:rsid w:val="00356850"/>
    <w:rsid w:val="00356A3E"/>
    <w:rsid w:val="00361088"/>
    <w:rsid w:val="003667B9"/>
    <w:rsid w:val="00375CE7"/>
    <w:rsid w:val="003760E1"/>
    <w:rsid w:val="0037758B"/>
    <w:rsid w:val="00381559"/>
    <w:rsid w:val="00391D34"/>
    <w:rsid w:val="00392945"/>
    <w:rsid w:val="00393116"/>
    <w:rsid w:val="0039606C"/>
    <w:rsid w:val="003A128A"/>
    <w:rsid w:val="003A183A"/>
    <w:rsid w:val="003A413B"/>
    <w:rsid w:val="003A55AC"/>
    <w:rsid w:val="003A62A8"/>
    <w:rsid w:val="003B4F45"/>
    <w:rsid w:val="003C1B1D"/>
    <w:rsid w:val="003C1E94"/>
    <w:rsid w:val="003D4CFA"/>
    <w:rsid w:val="003D6730"/>
    <w:rsid w:val="003D6C61"/>
    <w:rsid w:val="003D78DD"/>
    <w:rsid w:val="003E1B12"/>
    <w:rsid w:val="003E5898"/>
    <w:rsid w:val="003E5BF3"/>
    <w:rsid w:val="003F08A6"/>
    <w:rsid w:val="003F54FB"/>
    <w:rsid w:val="003F5E28"/>
    <w:rsid w:val="003F66FE"/>
    <w:rsid w:val="004172F8"/>
    <w:rsid w:val="00420DEB"/>
    <w:rsid w:val="0042211B"/>
    <w:rsid w:val="004250C5"/>
    <w:rsid w:val="004253DB"/>
    <w:rsid w:val="004314F6"/>
    <w:rsid w:val="00432C92"/>
    <w:rsid w:val="004374FD"/>
    <w:rsid w:val="00437F62"/>
    <w:rsid w:val="004414DB"/>
    <w:rsid w:val="0044218B"/>
    <w:rsid w:val="0045187F"/>
    <w:rsid w:val="0045394B"/>
    <w:rsid w:val="00453A8A"/>
    <w:rsid w:val="00454711"/>
    <w:rsid w:val="00456C91"/>
    <w:rsid w:val="00462EFB"/>
    <w:rsid w:val="004738FF"/>
    <w:rsid w:val="00473D52"/>
    <w:rsid w:val="00484DD9"/>
    <w:rsid w:val="00494A0C"/>
    <w:rsid w:val="00495501"/>
    <w:rsid w:val="004A2E20"/>
    <w:rsid w:val="004A4C84"/>
    <w:rsid w:val="004A5171"/>
    <w:rsid w:val="004A64CC"/>
    <w:rsid w:val="004A6AFB"/>
    <w:rsid w:val="004B1115"/>
    <w:rsid w:val="004B35E1"/>
    <w:rsid w:val="004B4DA2"/>
    <w:rsid w:val="004B5B29"/>
    <w:rsid w:val="004C3462"/>
    <w:rsid w:val="004C4BFC"/>
    <w:rsid w:val="004C6683"/>
    <w:rsid w:val="004D2901"/>
    <w:rsid w:val="004D3C8D"/>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3E0D"/>
    <w:rsid w:val="00505172"/>
    <w:rsid w:val="00506548"/>
    <w:rsid w:val="005068A5"/>
    <w:rsid w:val="005076CF"/>
    <w:rsid w:val="0051144C"/>
    <w:rsid w:val="0051267C"/>
    <w:rsid w:val="005130B2"/>
    <w:rsid w:val="005139CA"/>
    <w:rsid w:val="005154E3"/>
    <w:rsid w:val="00521B57"/>
    <w:rsid w:val="005225B9"/>
    <w:rsid w:val="00526E54"/>
    <w:rsid w:val="00534606"/>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411E"/>
    <w:rsid w:val="005C1C09"/>
    <w:rsid w:val="005C2C9F"/>
    <w:rsid w:val="005C50FE"/>
    <w:rsid w:val="005D0DCE"/>
    <w:rsid w:val="005D100D"/>
    <w:rsid w:val="005D59B7"/>
    <w:rsid w:val="005E2B3B"/>
    <w:rsid w:val="005E45DB"/>
    <w:rsid w:val="005E533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B3E55"/>
    <w:rsid w:val="006C4285"/>
    <w:rsid w:val="006C5808"/>
    <w:rsid w:val="006C6C4A"/>
    <w:rsid w:val="006D281C"/>
    <w:rsid w:val="006D562D"/>
    <w:rsid w:val="006D57D5"/>
    <w:rsid w:val="006D78ED"/>
    <w:rsid w:val="006E48DE"/>
    <w:rsid w:val="006E619E"/>
    <w:rsid w:val="006F111B"/>
    <w:rsid w:val="006F2CCE"/>
    <w:rsid w:val="006F403C"/>
    <w:rsid w:val="006F4870"/>
    <w:rsid w:val="006F6831"/>
    <w:rsid w:val="006F6A41"/>
    <w:rsid w:val="007009B9"/>
    <w:rsid w:val="00701AFA"/>
    <w:rsid w:val="00701CBE"/>
    <w:rsid w:val="00704378"/>
    <w:rsid w:val="00707BF7"/>
    <w:rsid w:val="007138D5"/>
    <w:rsid w:val="007149C2"/>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53C0"/>
    <w:rsid w:val="00775994"/>
    <w:rsid w:val="00775ECC"/>
    <w:rsid w:val="007824AD"/>
    <w:rsid w:val="00786569"/>
    <w:rsid w:val="00790CD9"/>
    <w:rsid w:val="0079528C"/>
    <w:rsid w:val="00795C58"/>
    <w:rsid w:val="007960EF"/>
    <w:rsid w:val="00796C9C"/>
    <w:rsid w:val="007976BE"/>
    <w:rsid w:val="007A4032"/>
    <w:rsid w:val="007A6098"/>
    <w:rsid w:val="007A6180"/>
    <w:rsid w:val="007A64E4"/>
    <w:rsid w:val="007A7BA8"/>
    <w:rsid w:val="007B6699"/>
    <w:rsid w:val="007B68A4"/>
    <w:rsid w:val="007B7176"/>
    <w:rsid w:val="007C2873"/>
    <w:rsid w:val="007C50C2"/>
    <w:rsid w:val="007C516B"/>
    <w:rsid w:val="007D5FE6"/>
    <w:rsid w:val="007D6735"/>
    <w:rsid w:val="007D69DE"/>
    <w:rsid w:val="007E57A3"/>
    <w:rsid w:val="007E5845"/>
    <w:rsid w:val="007F0F3B"/>
    <w:rsid w:val="007F2720"/>
    <w:rsid w:val="007F54A9"/>
    <w:rsid w:val="007F5F63"/>
    <w:rsid w:val="007F699A"/>
    <w:rsid w:val="00802AFC"/>
    <w:rsid w:val="00802B6C"/>
    <w:rsid w:val="00802B9C"/>
    <w:rsid w:val="0080429F"/>
    <w:rsid w:val="008073C0"/>
    <w:rsid w:val="00812487"/>
    <w:rsid w:val="008142D3"/>
    <w:rsid w:val="00816759"/>
    <w:rsid w:val="00821ACB"/>
    <w:rsid w:val="00821D2B"/>
    <w:rsid w:val="00822C32"/>
    <w:rsid w:val="00823872"/>
    <w:rsid w:val="00825CE7"/>
    <w:rsid w:val="00830017"/>
    <w:rsid w:val="00831112"/>
    <w:rsid w:val="008320F0"/>
    <w:rsid w:val="00832892"/>
    <w:rsid w:val="00832A57"/>
    <w:rsid w:val="00832FEA"/>
    <w:rsid w:val="00834274"/>
    <w:rsid w:val="00835836"/>
    <w:rsid w:val="00841ACB"/>
    <w:rsid w:val="008458D8"/>
    <w:rsid w:val="0084623C"/>
    <w:rsid w:val="008478AB"/>
    <w:rsid w:val="00851803"/>
    <w:rsid w:val="00852366"/>
    <w:rsid w:val="0085438F"/>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3D11"/>
    <w:rsid w:val="008F5767"/>
    <w:rsid w:val="008F770A"/>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4D08"/>
    <w:rsid w:val="00955D26"/>
    <w:rsid w:val="00957564"/>
    <w:rsid w:val="009576A1"/>
    <w:rsid w:val="00960671"/>
    <w:rsid w:val="00961EA6"/>
    <w:rsid w:val="00970832"/>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21B5"/>
    <w:rsid w:val="009B5963"/>
    <w:rsid w:val="009C3FE5"/>
    <w:rsid w:val="009C4413"/>
    <w:rsid w:val="009C7245"/>
    <w:rsid w:val="009C73CD"/>
    <w:rsid w:val="009C7C8D"/>
    <w:rsid w:val="009D3D37"/>
    <w:rsid w:val="009E050C"/>
    <w:rsid w:val="009E17EB"/>
    <w:rsid w:val="009E683B"/>
    <w:rsid w:val="009F0C0D"/>
    <w:rsid w:val="009F0FFB"/>
    <w:rsid w:val="009F17AE"/>
    <w:rsid w:val="009F3E7A"/>
    <w:rsid w:val="009F530D"/>
    <w:rsid w:val="009F5781"/>
    <w:rsid w:val="009F605A"/>
    <w:rsid w:val="00A01EDF"/>
    <w:rsid w:val="00A045AE"/>
    <w:rsid w:val="00A05772"/>
    <w:rsid w:val="00A159A6"/>
    <w:rsid w:val="00A200BD"/>
    <w:rsid w:val="00A23D3B"/>
    <w:rsid w:val="00A26B89"/>
    <w:rsid w:val="00A27B0E"/>
    <w:rsid w:val="00A35C57"/>
    <w:rsid w:val="00A4455C"/>
    <w:rsid w:val="00A45FED"/>
    <w:rsid w:val="00A4607E"/>
    <w:rsid w:val="00A4728A"/>
    <w:rsid w:val="00A510DE"/>
    <w:rsid w:val="00A52717"/>
    <w:rsid w:val="00A5332D"/>
    <w:rsid w:val="00A53788"/>
    <w:rsid w:val="00A53D5C"/>
    <w:rsid w:val="00A55B25"/>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A5C14"/>
    <w:rsid w:val="00AB2591"/>
    <w:rsid w:val="00AB25BC"/>
    <w:rsid w:val="00AB3768"/>
    <w:rsid w:val="00AC5A86"/>
    <w:rsid w:val="00AD18C0"/>
    <w:rsid w:val="00AD6585"/>
    <w:rsid w:val="00AE072B"/>
    <w:rsid w:val="00AE0847"/>
    <w:rsid w:val="00AE4B04"/>
    <w:rsid w:val="00AE5CDB"/>
    <w:rsid w:val="00AE6589"/>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24DDD"/>
    <w:rsid w:val="00B3289C"/>
    <w:rsid w:val="00B33F99"/>
    <w:rsid w:val="00B34D3B"/>
    <w:rsid w:val="00B45B65"/>
    <w:rsid w:val="00B519F1"/>
    <w:rsid w:val="00B56240"/>
    <w:rsid w:val="00B57186"/>
    <w:rsid w:val="00B57CB5"/>
    <w:rsid w:val="00B57F8F"/>
    <w:rsid w:val="00B61F3B"/>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04C2"/>
    <w:rsid w:val="00BD1550"/>
    <w:rsid w:val="00BD2843"/>
    <w:rsid w:val="00BD2E5E"/>
    <w:rsid w:val="00BD3B0D"/>
    <w:rsid w:val="00BD565A"/>
    <w:rsid w:val="00BE09E2"/>
    <w:rsid w:val="00BE1447"/>
    <w:rsid w:val="00BE156E"/>
    <w:rsid w:val="00BE1AA9"/>
    <w:rsid w:val="00BE2D32"/>
    <w:rsid w:val="00BE3C75"/>
    <w:rsid w:val="00BE3DC7"/>
    <w:rsid w:val="00BE46EC"/>
    <w:rsid w:val="00BE4A96"/>
    <w:rsid w:val="00BF0EF1"/>
    <w:rsid w:val="00BF3CF6"/>
    <w:rsid w:val="00BF770C"/>
    <w:rsid w:val="00C01ACC"/>
    <w:rsid w:val="00C03944"/>
    <w:rsid w:val="00C04C77"/>
    <w:rsid w:val="00C06666"/>
    <w:rsid w:val="00C16897"/>
    <w:rsid w:val="00C1748B"/>
    <w:rsid w:val="00C1752A"/>
    <w:rsid w:val="00C2050C"/>
    <w:rsid w:val="00C21EFF"/>
    <w:rsid w:val="00C232AA"/>
    <w:rsid w:val="00C25531"/>
    <w:rsid w:val="00C31FBE"/>
    <w:rsid w:val="00C33F31"/>
    <w:rsid w:val="00C4018B"/>
    <w:rsid w:val="00C43B88"/>
    <w:rsid w:val="00C45ED1"/>
    <w:rsid w:val="00C47906"/>
    <w:rsid w:val="00C50E9D"/>
    <w:rsid w:val="00C5105D"/>
    <w:rsid w:val="00C51785"/>
    <w:rsid w:val="00C62C00"/>
    <w:rsid w:val="00C728F2"/>
    <w:rsid w:val="00C74D34"/>
    <w:rsid w:val="00C75192"/>
    <w:rsid w:val="00C76227"/>
    <w:rsid w:val="00C764C9"/>
    <w:rsid w:val="00C7657F"/>
    <w:rsid w:val="00C818C7"/>
    <w:rsid w:val="00C8290A"/>
    <w:rsid w:val="00C83456"/>
    <w:rsid w:val="00C8705B"/>
    <w:rsid w:val="00C87BA4"/>
    <w:rsid w:val="00C90208"/>
    <w:rsid w:val="00C92866"/>
    <w:rsid w:val="00C93416"/>
    <w:rsid w:val="00C94BC4"/>
    <w:rsid w:val="00C97509"/>
    <w:rsid w:val="00CA1F82"/>
    <w:rsid w:val="00CB15CC"/>
    <w:rsid w:val="00CB2186"/>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FDF"/>
    <w:rsid w:val="00D663E0"/>
    <w:rsid w:val="00D74EF3"/>
    <w:rsid w:val="00D75A65"/>
    <w:rsid w:val="00D761BB"/>
    <w:rsid w:val="00D77C5A"/>
    <w:rsid w:val="00D804C5"/>
    <w:rsid w:val="00D8214A"/>
    <w:rsid w:val="00D86621"/>
    <w:rsid w:val="00D8706D"/>
    <w:rsid w:val="00D87938"/>
    <w:rsid w:val="00D90D7E"/>
    <w:rsid w:val="00D90F46"/>
    <w:rsid w:val="00D9262E"/>
    <w:rsid w:val="00D945F9"/>
    <w:rsid w:val="00D96B44"/>
    <w:rsid w:val="00DA50BF"/>
    <w:rsid w:val="00DA52B5"/>
    <w:rsid w:val="00DB14EB"/>
    <w:rsid w:val="00DB3A38"/>
    <w:rsid w:val="00DB51F8"/>
    <w:rsid w:val="00DC0499"/>
    <w:rsid w:val="00DC2057"/>
    <w:rsid w:val="00DC5D0B"/>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0E8"/>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16C"/>
    <w:rsid w:val="00E523C3"/>
    <w:rsid w:val="00E5549E"/>
    <w:rsid w:val="00E57AAA"/>
    <w:rsid w:val="00E63330"/>
    <w:rsid w:val="00E640FC"/>
    <w:rsid w:val="00E65AC7"/>
    <w:rsid w:val="00E66BC4"/>
    <w:rsid w:val="00E705D0"/>
    <w:rsid w:val="00E7305A"/>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0F0A"/>
    <w:rsid w:val="00EF17E3"/>
    <w:rsid w:val="00EF216B"/>
    <w:rsid w:val="00EF30F3"/>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1545"/>
    <w:rsid w:val="00F32684"/>
    <w:rsid w:val="00F32BF5"/>
    <w:rsid w:val="00F33935"/>
    <w:rsid w:val="00F34D2E"/>
    <w:rsid w:val="00F37AB4"/>
    <w:rsid w:val="00F41526"/>
    <w:rsid w:val="00F42687"/>
    <w:rsid w:val="00F45090"/>
    <w:rsid w:val="00F53208"/>
    <w:rsid w:val="00F548D0"/>
    <w:rsid w:val="00F55347"/>
    <w:rsid w:val="00F56EA2"/>
    <w:rsid w:val="00F614AD"/>
    <w:rsid w:val="00F62F31"/>
    <w:rsid w:val="00F642BC"/>
    <w:rsid w:val="00F652E2"/>
    <w:rsid w:val="00F70428"/>
    <w:rsid w:val="00F70574"/>
    <w:rsid w:val="00F707C4"/>
    <w:rsid w:val="00F70A9E"/>
    <w:rsid w:val="00F715C8"/>
    <w:rsid w:val="00F72C94"/>
    <w:rsid w:val="00F75E16"/>
    <w:rsid w:val="00F77444"/>
    <w:rsid w:val="00F77818"/>
    <w:rsid w:val="00F812A0"/>
    <w:rsid w:val="00F838AA"/>
    <w:rsid w:val="00F83942"/>
    <w:rsid w:val="00F848A7"/>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08E"/>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1C09"/>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C1C0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5C1C0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sid w:val="00F31545"/>
    <w:rPr>
      <w:rFonts w:ascii="Tahoma" w:hAnsi="Tahoma"/>
    </w:rPr>
  </w:style>
  <w:style w:type="paragraph" w:customStyle="1" w:styleId="TextBox">
    <w:name w:val="TextBox"/>
    <w:basedOn w:val="Normal"/>
    <w:link w:val="TextBoxChar"/>
    <w:qFormat/>
    <w:rsid w:val="00F652E2"/>
    <w:pPr>
      <w:spacing w:before="0" w:line="288" w:lineRule="auto"/>
    </w:pPr>
    <w:rPr>
      <w:rFonts w:eastAsia="Times New Roman" w:cs="Times New Roman"/>
      <w:b/>
      <w:sz w:val="24"/>
      <w:szCs w:val="24"/>
    </w:rPr>
  </w:style>
  <w:style w:type="character" w:customStyle="1" w:styleId="TextBoxChar">
    <w:name w:val="TextBox Char"/>
    <w:link w:val="TextBox"/>
    <w:rsid w:val="00F652E2"/>
    <w:rPr>
      <w:rFonts w:ascii="Tahoma" w:eastAsia="Times New Roman" w:hAnsi="Tahoma" w:cs="Times New Roman"/>
      <w:b/>
      <w:sz w:val="24"/>
      <w:szCs w:val="24"/>
    </w:rPr>
  </w:style>
  <w:style w:type="character" w:styleId="Strong">
    <w:name w:val="Strong"/>
    <w:basedOn w:val="DefaultParagraphFont"/>
    <w:uiPriority w:val="22"/>
    <w:qFormat/>
    <w:rsid w:val="004C4B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4038242">
      <w:bodyDiv w:val="1"/>
      <w:marLeft w:val="0"/>
      <w:marRight w:val="0"/>
      <w:marTop w:val="0"/>
      <w:marBottom w:val="0"/>
      <w:divBdr>
        <w:top w:val="none" w:sz="0" w:space="0" w:color="auto"/>
        <w:left w:val="none" w:sz="0" w:space="0" w:color="auto"/>
        <w:bottom w:val="none" w:sz="0" w:space="0" w:color="auto"/>
        <w:right w:val="none" w:sz="0" w:space="0" w:color="auto"/>
      </w:divBdr>
      <w:divsChild>
        <w:div w:id="1514690468">
          <w:marLeft w:val="0"/>
          <w:marRight w:val="0"/>
          <w:marTop w:val="0"/>
          <w:marBottom w:val="0"/>
          <w:divBdr>
            <w:top w:val="none" w:sz="0" w:space="0" w:color="auto"/>
            <w:left w:val="none" w:sz="0" w:space="0" w:color="auto"/>
            <w:bottom w:val="none" w:sz="0" w:space="0" w:color="auto"/>
            <w:right w:val="none" w:sz="0" w:space="0" w:color="auto"/>
          </w:divBdr>
          <w:divsChild>
            <w:div w:id="75134099">
              <w:marLeft w:val="0"/>
              <w:marRight w:val="0"/>
              <w:marTop w:val="0"/>
              <w:marBottom w:val="0"/>
              <w:divBdr>
                <w:top w:val="none" w:sz="0" w:space="0" w:color="auto"/>
                <w:left w:val="none" w:sz="0" w:space="0" w:color="auto"/>
                <w:bottom w:val="none" w:sz="0" w:space="0" w:color="auto"/>
                <w:right w:val="none" w:sz="0" w:space="0" w:color="auto"/>
              </w:divBdr>
              <w:divsChild>
                <w:div w:id="80219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965382">
      <w:bodyDiv w:val="1"/>
      <w:marLeft w:val="0"/>
      <w:marRight w:val="0"/>
      <w:marTop w:val="0"/>
      <w:marBottom w:val="0"/>
      <w:divBdr>
        <w:top w:val="none" w:sz="0" w:space="0" w:color="auto"/>
        <w:left w:val="none" w:sz="0" w:space="0" w:color="auto"/>
        <w:bottom w:val="none" w:sz="0" w:space="0" w:color="auto"/>
        <w:right w:val="none" w:sz="0" w:space="0" w:color="auto"/>
      </w:divBdr>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388204">
      <w:bodyDiv w:val="1"/>
      <w:marLeft w:val="0"/>
      <w:marRight w:val="0"/>
      <w:marTop w:val="0"/>
      <w:marBottom w:val="0"/>
      <w:divBdr>
        <w:top w:val="none" w:sz="0" w:space="0" w:color="auto"/>
        <w:left w:val="none" w:sz="0" w:space="0" w:color="auto"/>
        <w:bottom w:val="none" w:sz="0" w:space="0" w:color="auto"/>
        <w:right w:val="none" w:sz="0" w:space="0" w:color="auto"/>
      </w:divBdr>
      <w:divsChild>
        <w:div w:id="427193272">
          <w:marLeft w:val="0"/>
          <w:marRight w:val="0"/>
          <w:marTop w:val="0"/>
          <w:marBottom w:val="0"/>
          <w:divBdr>
            <w:top w:val="none" w:sz="0" w:space="0" w:color="auto"/>
            <w:left w:val="none" w:sz="0" w:space="0" w:color="auto"/>
            <w:bottom w:val="none" w:sz="0" w:space="0" w:color="auto"/>
            <w:right w:val="none" w:sz="0" w:space="0" w:color="auto"/>
          </w:divBdr>
          <w:divsChild>
            <w:div w:id="1444303922">
              <w:marLeft w:val="0"/>
              <w:marRight w:val="0"/>
              <w:marTop w:val="0"/>
              <w:marBottom w:val="0"/>
              <w:divBdr>
                <w:top w:val="none" w:sz="0" w:space="0" w:color="auto"/>
                <w:left w:val="none" w:sz="0" w:space="0" w:color="auto"/>
                <w:bottom w:val="none" w:sz="0" w:space="0" w:color="auto"/>
                <w:right w:val="none" w:sz="0" w:space="0" w:color="auto"/>
              </w:divBdr>
              <w:divsChild>
                <w:div w:id="12276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E9310B-7D8F-4E5A-B106-C10E69CA3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184</Words>
  <Characters>1052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K. Hird</cp:lastModifiedBy>
  <cp:revision>2</cp:revision>
  <dcterms:created xsi:type="dcterms:W3CDTF">2023-12-21T09:15:00Z</dcterms:created>
  <dcterms:modified xsi:type="dcterms:W3CDTF">2023-12-21T09:15:00Z</dcterms:modified>
</cp:coreProperties>
</file>